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934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7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8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Style w:val="cat-Dategrp-11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5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4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3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Ханты-Мансийский 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проживающего по адресу: ХМАО-Югра, </w:t>
      </w:r>
      <w:r>
        <w:rPr>
          <w:rStyle w:val="cat-Addressgrp-5rplc-1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4rplc-1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33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35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место работы: </w:t>
      </w:r>
      <w:r>
        <w:rPr>
          <w:rStyle w:val="cat-FIOgrp-16rplc-1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директор, ранее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7rplc-1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2rplc-1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6rplc-19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6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7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9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№ </w:t>
      </w:r>
      <w:r>
        <w:rPr>
          <w:rStyle w:val="cat-UserDefinedgrp-36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3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1 ст. 12.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был, с правонарушением согласен,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7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36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3rplc-2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1 ст. 12.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назначено наказание в виде штрафа в размере </w:t>
      </w:r>
      <w:r>
        <w:rPr>
          <w:rStyle w:val="cat-Sumgrp-20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7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21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5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2rplc-3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7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8rplc-3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9rplc-3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04872D08080, ИНН </w:t>
      </w:r>
      <w:r>
        <w:rPr>
          <w:rStyle w:val="cat-PhoneNumbergrp-29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0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1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</w:t>
      </w:r>
      <w:r>
        <w:rPr>
          <w:rStyle w:val="cat-OrganizationNamegrp-25rplc-4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10rplc-4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2rplc-42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0412365400325009342620125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Style w:val="cat-FIOgrp-18rplc-4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7rplc-0">
    <w:name w:val="cat-PhoneNumber grp-27 rplc-0"/>
    <w:basedOn w:val="DefaultParagraphFont"/>
  </w:style>
  <w:style w:type="character" w:customStyle="1" w:styleId="cat-PhoneNumbergrp-28rplc-1">
    <w:name w:val="cat-PhoneNumber grp-28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4rplc-6">
    <w:name w:val="cat-FIO grp-14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5rplc-8">
    <w:name w:val="cat-FIO grp-15 rplc-8"/>
    <w:basedOn w:val="DefaultParagraphFont"/>
  </w:style>
  <w:style w:type="character" w:customStyle="1" w:styleId="cat-ExternalSystemDefinedgrp-34rplc-9">
    <w:name w:val="cat-ExternalSystemDefined grp-34 rplc-9"/>
    <w:basedOn w:val="DefaultParagraphFont"/>
  </w:style>
  <w:style w:type="character" w:customStyle="1" w:styleId="cat-PassportDatagrp-23rplc-10">
    <w:name w:val="cat-PassportData grp-2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Addressgrp-5rplc-12">
    <w:name w:val="cat-Address grp-5 rplc-12"/>
    <w:basedOn w:val="DefaultParagraphFont"/>
  </w:style>
  <w:style w:type="character" w:customStyle="1" w:styleId="cat-PassportDatagrp-24rplc-13">
    <w:name w:val="cat-PassportData grp-24 rplc-13"/>
    <w:basedOn w:val="DefaultParagraphFont"/>
  </w:style>
  <w:style w:type="character" w:customStyle="1" w:styleId="cat-ExternalSystemDefinedgrp-33rplc-14">
    <w:name w:val="cat-ExternalSystemDefined grp-33 rplc-14"/>
    <w:basedOn w:val="DefaultParagraphFont"/>
  </w:style>
  <w:style w:type="character" w:customStyle="1" w:styleId="cat-ExternalSystemDefinedgrp-35rplc-15">
    <w:name w:val="cat-ExternalSystemDefined grp-35 rplc-15"/>
    <w:basedOn w:val="DefaultParagraphFont"/>
  </w:style>
  <w:style w:type="character" w:customStyle="1" w:styleId="cat-FIOgrp-16rplc-16">
    <w:name w:val="cat-FIO grp-16 rplc-16"/>
    <w:basedOn w:val="DefaultParagraphFont"/>
  </w:style>
  <w:style w:type="character" w:customStyle="1" w:styleId="cat-FIOgrp-17rplc-17">
    <w:name w:val="cat-FIO grp-17 rplc-17"/>
    <w:basedOn w:val="DefaultParagraphFont"/>
  </w:style>
  <w:style w:type="character" w:customStyle="1" w:styleId="cat-Dategrp-12rplc-18">
    <w:name w:val="cat-Date grp-12 rplc-18"/>
    <w:basedOn w:val="DefaultParagraphFont"/>
  </w:style>
  <w:style w:type="character" w:customStyle="1" w:styleId="cat-Timegrp-26rplc-19">
    <w:name w:val="cat-Time grp-26 rplc-19"/>
    <w:basedOn w:val="DefaultParagraphFont"/>
  </w:style>
  <w:style w:type="character" w:customStyle="1" w:styleId="cat-Addressgrp-6rplc-20">
    <w:name w:val="cat-Address grp-6 rplc-20"/>
    <w:basedOn w:val="DefaultParagraphFont"/>
  </w:style>
  <w:style w:type="character" w:customStyle="1" w:styleId="cat-Addressgrp-7rplc-21">
    <w:name w:val="cat-Address grp-7 rplc-21"/>
    <w:basedOn w:val="DefaultParagraphFont"/>
  </w:style>
  <w:style w:type="character" w:customStyle="1" w:styleId="cat-Sumgrp-19rplc-22">
    <w:name w:val="cat-Sum grp-19 rplc-22"/>
    <w:basedOn w:val="DefaultParagraphFont"/>
  </w:style>
  <w:style w:type="character" w:customStyle="1" w:styleId="cat-UserDefinedgrp-36rplc-23">
    <w:name w:val="cat-UserDefined grp-36 rplc-23"/>
    <w:basedOn w:val="DefaultParagraphFont"/>
  </w:style>
  <w:style w:type="character" w:customStyle="1" w:styleId="cat-Dategrp-13rplc-24">
    <w:name w:val="cat-Date grp-13 rplc-24"/>
    <w:basedOn w:val="DefaultParagraphFont"/>
  </w:style>
  <w:style w:type="character" w:customStyle="1" w:styleId="cat-FIOgrp-17rplc-25">
    <w:name w:val="cat-FIO grp-17 rplc-25"/>
    <w:basedOn w:val="DefaultParagraphFont"/>
  </w:style>
  <w:style w:type="character" w:customStyle="1" w:styleId="cat-FIOgrp-17rplc-26">
    <w:name w:val="cat-FIO grp-17 rplc-26"/>
    <w:basedOn w:val="DefaultParagraphFont"/>
  </w:style>
  <w:style w:type="character" w:customStyle="1" w:styleId="cat-UserDefinedgrp-36rplc-27">
    <w:name w:val="cat-UserDefined grp-36 rplc-27"/>
    <w:basedOn w:val="DefaultParagraphFont"/>
  </w:style>
  <w:style w:type="character" w:customStyle="1" w:styleId="cat-Dategrp-13rplc-28">
    <w:name w:val="cat-Date grp-13 rplc-28"/>
    <w:basedOn w:val="DefaultParagraphFont"/>
  </w:style>
  <w:style w:type="character" w:customStyle="1" w:styleId="cat-Sumgrp-20rplc-29">
    <w:name w:val="cat-Sum grp-20 rplc-29"/>
    <w:basedOn w:val="DefaultParagraphFont"/>
  </w:style>
  <w:style w:type="character" w:customStyle="1" w:styleId="cat-FIOgrp-17rplc-30">
    <w:name w:val="cat-FIO grp-17 rplc-30"/>
    <w:basedOn w:val="DefaultParagraphFont"/>
  </w:style>
  <w:style w:type="character" w:customStyle="1" w:styleId="cat-Sumgrp-21rplc-31">
    <w:name w:val="cat-Sum grp-21 rplc-31"/>
    <w:basedOn w:val="DefaultParagraphFont"/>
  </w:style>
  <w:style w:type="character" w:customStyle="1" w:styleId="cat-FIOgrp-15rplc-32">
    <w:name w:val="cat-FIO grp-15 rplc-32"/>
    <w:basedOn w:val="DefaultParagraphFont"/>
  </w:style>
  <w:style w:type="character" w:customStyle="1" w:styleId="cat-Sumgrp-22rplc-33">
    <w:name w:val="cat-Sum grp-22 rplc-33"/>
    <w:basedOn w:val="DefaultParagraphFont"/>
  </w:style>
  <w:style w:type="character" w:customStyle="1" w:styleId="cat-FIOgrp-17rplc-34">
    <w:name w:val="cat-FIO grp-17 rplc-34"/>
    <w:basedOn w:val="DefaultParagraphFont"/>
  </w:style>
  <w:style w:type="character" w:customStyle="1" w:styleId="cat-Addressgrp-8rplc-35">
    <w:name w:val="cat-Address grp-8 rplc-35"/>
    <w:basedOn w:val="DefaultParagraphFont"/>
  </w:style>
  <w:style w:type="character" w:customStyle="1" w:styleId="cat-Addressgrp-9rplc-36">
    <w:name w:val="cat-Address grp-9 rplc-36"/>
    <w:basedOn w:val="DefaultParagraphFont"/>
  </w:style>
  <w:style w:type="character" w:customStyle="1" w:styleId="cat-PhoneNumbergrp-29rplc-37">
    <w:name w:val="cat-PhoneNumber grp-29 rplc-37"/>
    <w:basedOn w:val="DefaultParagraphFont"/>
  </w:style>
  <w:style w:type="character" w:customStyle="1" w:styleId="cat-PhoneNumbergrp-30rplc-38">
    <w:name w:val="cat-PhoneNumber grp-30 rplc-38"/>
    <w:basedOn w:val="DefaultParagraphFont"/>
  </w:style>
  <w:style w:type="character" w:customStyle="1" w:styleId="cat-PhoneNumbergrp-31rplc-39">
    <w:name w:val="cat-PhoneNumber grp-31 rplc-39"/>
    <w:basedOn w:val="DefaultParagraphFont"/>
  </w:style>
  <w:style w:type="character" w:customStyle="1" w:styleId="cat-OrganizationNamegrp-25rplc-40">
    <w:name w:val="cat-OrganizationName grp-25 rplc-40"/>
    <w:basedOn w:val="DefaultParagraphFont"/>
  </w:style>
  <w:style w:type="character" w:customStyle="1" w:styleId="cat-Addressgrp-10rplc-41">
    <w:name w:val="cat-Address grp-10 rplc-41"/>
    <w:basedOn w:val="DefaultParagraphFont"/>
  </w:style>
  <w:style w:type="character" w:customStyle="1" w:styleId="cat-PhoneNumbergrp-32rplc-42">
    <w:name w:val="cat-PhoneNumber grp-32 rplc-42"/>
    <w:basedOn w:val="DefaultParagraphFont"/>
  </w:style>
  <w:style w:type="character" w:customStyle="1" w:styleId="cat-FIOgrp-18rplc-43">
    <w:name w:val="cat-FIO grp-18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